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09BE5" w14:textId="25F4C61F" w:rsidR="00E3286D" w:rsidRDefault="005F18B2" w:rsidP="003B49EC">
      <w:r>
        <w:rPr>
          <w:noProof/>
          <w:lang w:val="en-AU" w:eastAsia="en-AU"/>
        </w:rPr>
        <w:drawing>
          <wp:inline distT="0" distB="0" distL="0" distR="0" wp14:anchorId="6A39DC76" wp14:editId="532A0F76">
            <wp:extent cx="7046750" cy="99568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64796" cy="101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5ADD" w14:textId="77777777" w:rsidR="005F18B2" w:rsidRPr="00FA3EB3" w:rsidRDefault="005F18B2" w:rsidP="003B49EC"/>
    <w:p w14:paraId="580F8C60" w14:textId="77777777" w:rsidR="00E3286D" w:rsidRPr="005E14CB" w:rsidRDefault="005F1718" w:rsidP="00FD35A6">
      <w:pPr>
        <w:pStyle w:val="Heading1"/>
        <w:rPr>
          <w:sz w:val="44"/>
          <w:szCs w:val="44"/>
        </w:rPr>
      </w:pPr>
      <w:r w:rsidRPr="005E14CB">
        <w:rPr>
          <w:sz w:val="44"/>
          <w:szCs w:val="44"/>
        </w:rPr>
        <w:t xml:space="preserve">Expression of Interest </w:t>
      </w:r>
      <w:r w:rsidR="005E14CB" w:rsidRPr="005E14CB">
        <w:rPr>
          <w:sz w:val="44"/>
          <w:szCs w:val="44"/>
        </w:rPr>
        <w:t>Form</w:t>
      </w:r>
    </w:p>
    <w:p w14:paraId="678932A3" w14:textId="78CC34D7" w:rsidR="00FD35A6" w:rsidRPr="00FA3EB3" w:rsidRDefault="005F1718" w:rsidP="00FD35A6">
      <w:r>
        <w:t>Please complete the details in the blank spaces below</w:t>
      </w:r>
      <w:r w:rsidR="000378F1">
        <w:t xml:space="preserve"> and return the completed form along with attachments to </w:t>
      </w:r>
      <w:hyperlink r:id="rId12" w:history="1">
        <w:r w:rsidR="000378F1" w:rsidRPr="005F1718">
          <w:rPr>
            <w:rStyle w:val="Hyperlink"/>
            <w:highlight w:val="yellow"/>
          </w:rPr>
          <w:t>leasing@marion.sa.gov.au</w:t>
        </w:r>
      </w:hyperlink>
      <w:r w:rsidR="000378F1">
        <w:t>.</w:t>
      </w:r>
      <w:r>
        <w:t xml:space="preserve"> If you have any </w:t>
      </w:r>
      <w:proofErr w:type="gramStart"/>
      <w:r>
        <w:t>questions</w:t>
      </w:r>
      <w:proofErr w:type="gramEnd"/>
      <w:r>
        <w:t xml:space="preserve"> </w:t>
      </w:r>
      <w:r w:rsidR="001013FB">
        <w:t>please e-mail</w:t>
      </w:r>
      <w:r>
        <w:t xml:space="preserve"> </w:t>
      </w:r>
      <w:hyperlink r:id="rId13" w:history="1">
        <w:r w:rsidRPr="005F1718">
          <w:rPr>
            <w:rStyle w:val="Hyperlink"/>
            <w:highlight w:val="yellow"/>
          </w:rPr>
          <w:t>leasing@marion.sa.gov.au</w:t>
        </w:r>
      </w:hyperlink>
      <w:r w:rsidR="000378F1" w:rsidRPr="000378F1">
        <w:rPr>
          <w:highlight w:val="yellow"/>
        </w:rPr>
        <w:t>.</w:t>
      </w:r>
    </w:p>
    <w:p w14:paraId="15688969" w14:textId="77777777" w:rsidR="00FD35A6" w:rsidRPr="00FA3EB3" w:rsidRDefault="005F1718" w:rsidP="00FD35A6">
      <w:pPr>
        <w:pStyle w:val="Heading1"/>
      </w:pPr>
      <w:r>
        <w:t>Contact Details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405"/>
        <w:gridCol w:w="3355"/>
        <w:gridCol w:w="2610"/>
        <w:gridCol w:w="2420"/>
      </w:tblGrid>
      <w:tr w:rsidR="00687CFB" w:rsidRPr="00FA3EB3" w14:paraId="664B6490" w14:textId="77777777" w:rsidTr="005F1718">
        <w:trPr>
          <w:trHeight w:val="544"/>
        </w:trPr>
        <w:tc>
          <w:tcPr>
            <w:tcW w:w="2405" w:type="dxa"/>
            <w:vMerge w:val="restart"/>
          </w:tcPr>
          <w:p w14:paraId="666C2DBA" w14:textId="77777777" w:rsidR="00687CFB" w:rsidRPr="00FA3EB3" w:rsidRDefault="00E47D7F" w:rsidP="00E47D7F">
            <w:pPr>
              <w:pStyle w:val="Labels"/>
            </w:pPr>
            <w:r>
              <w:t>Club/</w:t>
            </w:r>
            <w:proofErr w:type="spellStart"/>
            <w:r>
              <w:t>organisation</w:t>
            </w:r>
            <w:proofErr w:type="spellEnd"/>
          </w:p>
        </w:tc>
        <w:tc>
          <w:tcPr>
            <w:tcW w:w="3355" w:type="dxa"/>
            <w:shd w:val="clear" w:color="auto" w:fill="FFFFFF" w:themeFill="background1"/>
          </w:tcPr>
          <w:p w14:paraId="5FAA00A5" w14:textId="77777777" w:rsidR="00687CFB" w:rsidRDefault="00687CFB" w:rsidP="00FD35A6"/>
          <w:p w14:paraId="3B53DB4D" w14:textId="77777777" w:rsidR="007B74F6" w:rsidRDefault="007B74F6" w:rsidP="00FD35A6"/>
          <w:p w14:paraId="5F231554" w14:textId="6808F961" w:rsidR="007B74F6" w:rsidRPr="00FA3EB3" w:rsidRDefault="007B74F6" w:rsidP="00FD35A6"/>
        </w:tc>
        <w:tc>
          <w:tcPr>
            <w:tcW w:w="2610" w:type="dxa"/>
            <w:vMerge w:val="restart"/>
          </w:tcPr>
          <w:p w14:paraId="5FF632C5" w14:textId="77777777" w:rsidR="00687CFB" w:rsidRPr="00FA3EB3" w:rsidRDefault="00E47D7F" w:rsidP="00E47D7F">
            <w:pPr>
              <w:pStyle w:val="Labels"/>
            </w:pPr>
            <w:r>
              <w:t>Postal Address</w:t>
            </w:r>
          </w:p>
        </w:tc>
        <w:tc>
          <w:tcPr>
            <w:tcW w:w="2420" w:type="dxa"/>
            <w:vMerge w:val="restart"/>
            <w:shd w:val="clear" w:color="auto" w:fill="FFFFFF" w:themeFill="background1"/>
          </w:tcPr>
          <w:p w14:paraId="0306A80E" w14:textId="77777777" w:rsidR="00687CFB" w:rsidRDefault="00687CFB" w:rsidP="00FD35A6"/>
          <w:p w14:paraId="3169D78F" w14:textId="77777777" w:rsidR="005F1718" w:rsidRDefault="005F1718" w:rsidP="00FD35A6"/>
          <w:p w14:paraId="447F64D0" w14:textId="77777777" w:rsidR="005F1718" w:rsidRPr="00FA3EB3" w:rsidRDefault="005F1718" w:rsidP="00FD35A6"/>
        </w:tc>
      </w:tr>
      <w:tr w:rsidR="00687CFB" w:rsidRPr="00FA3EB3" w14:paraId="51D92233" w14:textId="77777777" w:rsidTr="005F1718">
        <w:trPr>
          <w:trHeight w:val="544"/>
        </w:trPr>
        <w:tc>
          <w:tcPr>
            <w:tcW w:w="2405" w:type="dxa"/>
            <w:vMerge/>
          </w:tcPr>
          <w:p w14:paraId="755DE2D1" w14:textId="77777777" w:rsidR="00687CFB" w:rsidRPr="00FA3EB3" w:rsidRDefault="00687CFB" w:rsidP="00FD35A6">
            <w:pPr>
              <w:pStyle w:val="Labels"/>
            </w:pPr>
          </w:p>
        </w:tc>
        <w:tc>
          <w:tcPr>
            <w:tcW w:w="3355" w:type="dxa"/>
          </w:tcPr>
          <w:p w14:paraId="2DD36B75" w14:textId="77777777" w:rsidR="00687CFB" w:rsidRPr="00FA3EB3" w:rsidRDefault="00687CFB" w:rsidP="00FD35A6"/>
        </w:tc>
        <w:tc>
          <w:tcPr>
            <w:tcW w:w="2610" w:type="dxa"/>
            <w:vMerge/>
          </w:tcPr>
          <w:p w14:paraId="22CE20FA" w14:textId="77777777" w:rsidR="00687CFB" w:rsidRPr="00FA3EB3" w:rsidRDefault="00687CFB" w:rsidP="00FD35A6">
            <w:pPr>
              <w:pStyle w:val="Labels"/>
            </w:pPr>
          </w:p>
        </w:tc>
        <w:tc>
          <w:tcPr>
            <w:tcW w:w="2420" w:type="dxa"/>
            <w:vMerge/>
            <w:shd w:val="clear" w:color="auto" w:fill="FFFFFF" w:themeFill="background1"/>
          </w:tcPr>
          <w:p w14:paraId="58D3D682" w14:textId="77777777" w:rsidR="00687CFB" w:rsidRPr="00FA3EB3" w:rsidRDefault="00687CFB" w:rsidP="00FD35A6"/>
        </w:tc>
      </w:tr>
      <w:tr w:rsidR="00FD35A6" w:rsidRPr="00FA3EB3" w14:paraId="7497A295" w14:textId="77777777" w:rsidTr="005F1718">
        <w:sdt>
          <w:sdtPr>
            <w:id w:val="886532508"/>
            <w:placeholder>
              <w:docPart w:val="A364A28DEEB44ECB8FC433C2FEF2A5F3"/>
            </w:placeholder>
            <w:temporary/>
            <w:showingPlcHdr/>
            <w15:appearance w15:val="hidden"/>
          </w:sdtPr>
          <w:sdtEndPr/>
          <w:sdtContent>
            <w:tc>
              <w:tcPr>
                <w:tcW w:w="2405" w:type="dxa"/>
              </w:tcPr>
              <w:p w14:paraId="1201EABA" w14:textId="77777777" w:rsidR="00FD35A6" w:rsidRPr="00FA3EB3" w:rsidRDefault="00FD35A6" w:rsidP="00FD35A6">
                <w:pPr>
                  <w:pStyle w:val="Labels"/>
                </w:pPr>
                <w:r w:rsidRPr="00FA3EB3">
                  <w:t>Telephone</w:t>
                </w:r>
              </w:p>
            </w:tc>
          </w:sdtContent>
        </w:sdt>
        <w:tc>
          <w:tcPr>
            <w:tcW w:w="3355" w:type="dxa"/>
            <w:shd w:val="clear" w:color="auto" w:fill="FFFFFF" w:themeFill="background1"/>
          </w:tcPr>
          <w:p w14:paraId="6E96A022" w14:textId="77777777" w:rsidR="00FD35A6" w:rsidRPr="00FA3EB3" w:rsidRDefault="00FD35A6" w:rsidP="00FD35A6"/>
        </w:tc>
        <w:tc>
          <w:tcPr>
            <w:tcW w:w="2610" w:type="dxa"/>
          </w:tcPr>
          <w:p w14:paraId="238A2BE5" w14:textId="2B8CE4A5" w:rsidR="00FD35A6" w:rsidRPr="00FA3EB3" w:rsidRDefault="007B74F6" w:rsidP="007B74F6">
            <w:pPr>
              <w:pStyle w:val="Labels"/>
            </w:pPr>
            <w:r w:rsidRPr="007B74F6">
              <w:t xml:space="preserve">Club contact name </w:t>
            </w:r>
          </w:p>
        </w:tc>
        <w:tc>
          <w:tcPr>
            <w:tcW w:w="2420" w:type="dxa"/>
            <w:shd w:val="clear" w:color="auto" w:fill="FFFFFF" w:themeFill="background1"/>
          </w:tcPr>
          <w:p w14:paraId="06C2A744" w14:textId="77777777" w:rsidR="00FD35A6" w:rsidRPr="00FA3EB3" w:rsidRDefault="00FD35A6" w:rsidP="00FD35A6"/>
        </w:tc>
      </w:tr>
      <w:tr w:rsidR="00FD35A6" w:rsidRPr="00FA3EB3" w14:paraId="4B1DB574" w14:textId="77777777" w:rsidTr="005F1718">
        <w:tc>
          <w:tcPr>
            <w:tcW w:w="2405" w:type="dxa"/>
          </w:tcPr>
          <w:p w14:paraId="784527E2" w14:textId="77777777" w:rsidR="00FD35A6" w:rsidRPr="00FA3EB3" w:rsidRDefault="00E47D7F" w:rsidP="00E47D7F">
            <w:pPr>
              <w:pStyle w:val="Labels"/>
            </w:pPr>
            <w:r>
              <w:t>Email address</w:t>
            </w:r>
          </w:p>
        </w:tc>
        <w:tc>
          <w:tcPr>
            <w:tcW w:w="3355" w:type="dxa"/>
            <w:shd w:val="clear" w:color="auto" w:fill="FFFFFF" w:themeFill="background1"/>
          </w:tcPr>
          <w:p w14:paraId="10180FC0" w14:textId="77777777" w:rsidR="00FD35A6" w:rsidRPr="00FA3EB3" w:rsidRDefault="00FD35A6" w:rsidP="00FD35A6"/>
        </w:tc>
        <w:tc>
          <w:tcPr>
            <w:tcW w:w="2610" w:type="dxa"/>
          </w:tcPr>
          <w:p w14:paraId="0620FBF7" w14:textId="1D1E724A" w:rsidR="00FD35A6" w:rsidRPr="00FA3EB3" w:rsidRDefault="007B74F6" w:rsidP="00FD35A6">
            <w:pPr>
              <w:pStyle w:val="Labels"/>
            </w:pPr>
            <w:r>
              <w:t>Mobile phone</w:t>
            </w:r>
          </w:p>
        </w:tc>
        <w:tc>
          <w:tcPr>
            <w:tcW w:w="2420" w:type="dxa"/>
            <w:shd w:val="clear" w:color="auto" w:fill="FFFFFF" w:themeFill="background1"/>
          </w:tcPr>
          <w:p w14:paraId="3A6EE396" w14:textId="77777777" w:rsidR="00FD35A6" w:rsidRPr="00FA3EB3" w:rsidRDefault="00FD35A6" w:rsidP="00FD35A6"/>
        </w:tc>
      </w:tr>
      <w:tr w:rsidR="00FD35A6" w:rsidRPr="00FA3EB3" w14:paraId="7D654E03" w14:textId="77777777" w:rsidTr="005F1718">
        <w:tc>
          <w:tcPr>
            <w:tcW w:w="2405" w:type="dxa"/>
          </w:tcPr>
          <w:p w14:paraId="4DC6F350" w14:textId="77777777" w:rsidR="00FD35A6" w:rsidRPr="00FA3EB3" w:rsidRDefault="00E47D7F" w:rsidP="00E47D7F">
            <w:pPr>
              <w:pStyle w:val="Labels"/>
            </w:pPr>
            <w:r>
              <w:t>Social media pages</w:t>
            </w:r>
          </w:p>
        </w:tc>
        <w:tc>
          <w:tcPr>
            <w:tcW w:w="3355" w:type="dxa"/>
            <w:shd w:val="clear" w:color="auto" w:fill="FFFFFF" w:themeFill="background1"/>
          </w:tcPr>
          <w:p w14:paraId="64712B89" w14:textId="77777777" w:rsidR="00FD35A6" w:rsidRPr="00FA3EB3" w:rsidRDefault="00FD35A6" w:rsidP="00FD35A6"/>
        </w:tc>
        <w:tc>
          <w:tcPr>
            <w:tcW w:w="2610" w:type="dxa"/>
          </w:tcPr>
          <w:p w14:paraId="64A0210D" w14:textId="0F96E0A1" w:rsidR="00FD35A6" w:rsidRPr="00FA3EB3" w:rsidRDefault="00D669E0" w:rsidP="00E47D7F">
            <w:pPr>
              <w:pStyle w:val="Labels"/>
            </w:pPr>
            <w:sdt>
              <w:sdtPr>
                <w:id w:val="418147833"/>
                <w:placeholder>
                  <w:docPart w:val="7DC650C6D8E8487E9E3E1508BFFA7CDF"/>
                </w:placeholder>
                <w:temporary/>
                <w:showingPlcHdr/>
                <w15:appearance w15:val="hidden"/>
              </w:sdtPr>
              <w:sdtEndPr/>
              <w:sdtContent>
                <w:r w:rsidR="007B74F6" w:rsidRPr="00FA3EB3">
                  <w:t>Web Site</w:t>
                </w:r>
              </w:sdtContent>
            </w:sdt>
          </w:p>
        </w:tc>
        <w:tc>
          <w:tcPr>
            <w:tcW w:w="2420" w:type="dxa"/>
            <w:shd w:val="clear" w:color="auto" w:fill="FFFFFF" w:themeFill="background1"/>
          </w:tcPr>
          <w:p w14:paraId="6E20DA58" w14:textId="77777777" w:rsidR="00FD35A6" w:rsidRPr="00FA3EB3" w:rsidRDefault="00FD35A6" w:rsidP="00FD35A6"/>
        </w:tc>
      </w:tr>
    </w:tbl>
    <w:p w14:paraId="326EC699" w14:textId="77777777" w:rsidR="00FD35A6" w:rsidRPr="00FA3EB3" w:rsidRDefault="00FD35A6" w:rsidP="00FD35A6"/>
    <w:tbl>
      <w:tblPr>
        <w:tblStyle w:val="OfficeHours"/>
        <w:tblpPr w:leftFromText="180" w:rightFromText="180" w:vertAnchor="text" w:tblpX="-284" w:tblpY="1"/>
        <w:tblOverlap w:val="never"/>
        <w:tblW w:w="11057" w:type="dxa"/>
        <w:tblLayout w:type="fixed"/>
        <w:tblLook w:val="0620" w:firstRow="1" w:lastRow="0" w:firstColumn="0" w:lastColumn="0" w:noHBand="1" w:noVBand="1"/>
      </w:tblPr>
      <w:tblGrid>
        <w:gridCol w:w="2978"/>
        <w:gridCol w:w="8079"/>
      </w:tblGrid>
      <w:tr w:rsidR="00E47D7F" w:rsidRPr="00FA3EB3" w14:paraId="74AB2AD9" w14:textId="77777777" w:rsidTr="005728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978" w:type="dxa"/>
            <w:vAlign w:val="center"/>
          </w:tcPr>
          <w:p w14:paraId="5EC598A6" w14:textId="48EB3D78" w:rsidR="00E47D7F" w:rsidRPr="00844765" w:rsidRDefault="00E47D7F" w:rsidP="00C5205E">
            <w:pPr>
              <w:jc w:val="left"/>
              <w:rPr>
                <w:b w:val="0"/>
                <w:sz w:val="20"/>
                <w:szCs w:val="20"/>
              </w:rPr>
            </w:pPr>
            <w:r w:rsidRPr="00844765">
              <w:rPr>
                <w:b w:val="0"/>
                <w:sz w:val="20"/>
                <w:szCs w:val="20"/>
              </w:rPr>
              <w:t>Briefly describe the ma</w:t>
            </w:r>
            <w:r w:rsidR="00C5205E">
              <w:rPr>
                <w:b w:val="0"/>
                <w:sz w:val="20"/>
                <w:szCs w:val="20"/>
              </w:rPr>
              <w:t>in</w:t>
            </w:r>
            <w:r w:rsidRPr="00844765">
              <w:rPr>
                <w:b w:val="0"/>
                <w:sz w:val="20"/>
                <w:szCs w:val="20"/>
              </w:rPr>
              <w:t xml:space="preserve"> activities your club/</w:t>
            </w:r>
            <w:proofErr w:type="spellStart"/>
            <w:r w:rsidRPr="00844765">
              <w:rPr>
                <w:b w:val="0"/>
                <w:sz w:val="20"/>
                <w:szCs w:val="20"/>
              </w:rPr>
              <w:t>organisation</w:t>
            </w:r>
            <w:proofErr w:type="spellEnd"/>
            <w:r w:rsidRPr="00844765">
              <w:rPr>
                <w:b w:val="0"/>
                <w:sz w:val="20"/>
                <w:szCs w:val="20"/>
              </w:rPr>
              <w:t xml:space="preserve"> provides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5D7DF391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  <w:p w14:paraId="43F5E4A8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  <w:p w14:paraId="4B51D8D9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  <w:p w14:paraId="1DF8D22E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  <w:p w14:paraId="6DA3DDEA" w14:textId="77777777" w:rsidR="005F1718" w:rsidRPr="00844765" w:rsidRDefault="005F1718" w:rsidP="0057286E">
            <w:pPr>
              <w:rPr>
                <w:sz w:val="20"/>
                <w:szCs w:val="20"/>
              </w:rPr>
            </w:pPr>
          </w:p>
          <w:p w14:paraId="4285447B" w14:textId="77777777" w:rsidR="0029013B" w:rsidRPr="00844765" w:rsidRDefault="0029013B" w:rsidP="00AE48FC">
            <w:pPr>
              <w:jc w:val="left"/>
              <w:rPr>
                <w:sz w:val="20"/>
                <w:szCs w:val="20"/>
              </w:rPr>
            </w:pPr>
          </w:p>
          <w:p w14:paraId="0DA100DF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</w:tc>
      </w:tr>
      <w:tr w:rsidR="00E47D7F" w:rsidRPr="00FA3EB3" w14:paraId="6A900D5E" w14:textId="77777777" w:rsidTr="0057286E">
        <w:trPr>
          <w:trHeight w:val="187"/>
        </w:trPr>
        <w:tc>
          <w:tcPr>
            <w:tcW w:w="2978" w:type="dxa"/>
            <w:shd w:val="clear" w:color="auto" w:fill="auto"/>
            <w:vAlign w:val="center"/>
          </w:tcPr>
          <w:p w14:paraId="6597BDBE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auto"/>
            <w:vAlign w:val="center"/>
          </w:tcPr>
          <w:p w14:paraId="0957060E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</w:tr>
      <w:tr w:rsidR="000B7F1D" w:rsidRPr="00FA3EB3" w14:paraId="18240895" w14:textId="77777777" w:rsidTr="000B7F1D">
        <w:trPr>
          <w:trHeight w:val="187"/>
        </w:trPr>
        <w:tc>
          <w:tcPr>
            <w:tcW w:w="2978" w:type="dxa"/>
            <w:shd w:val="clear" w:color="auto" w:fill="auto"/>
            <w:vAlign w:val="center"/>
          </w:tcPr>
          <w:p w14:paraId="335DB786" w14:textId="77777777" w:rsidR="000B7F1D" w:rsidRPr="00844765" w:rsidRDefault="000B7F1D" w:rsidP="0057286E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 xml:space="preserve">Please describe your club/organisation’s need for use of this facility 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2D566A7F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6740434E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2762F7E1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1ACC45D6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299FE714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7670B6EA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5D26283E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1BE2A878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  <w:p w14:paraId="6165C42E" w14:textId="77777777" w:rsidR="000B7F1D" w:rsidRPr="00844765" w:rsidRDefault="000B7F1D" w:rsidP="0057286E">
            <w:pPr>
              <w:rPr>
                <w:sz w:val="20"/>
                <w:szCs w:val="20"/>
              </w:rPr>
            </w:pPr>
          </w:p>
        </w:tc>
      </w:tr>
      <w:tr w:rsidR="000B7F1D" w:rsidRPr="00FA3EB3" w14:paraId="343A3BF8" w14:textId="77777777" w:rsidTr="0057286E">
        <w:trPr>
          <w:trHeight w:val="187"/>
        </w:trPr>
        <w:tc>
          <w:tcPr>
            <w:tcW w:w="2978" w:type="dxa"/>
            <w:shd w:val="clear" w:color="auto" w:fill="auto"/>
            <w:vAlign w:val="center"/>
          </w:tcPr>
          <w:p w14:paraId="3969F6E0" w14:textId="77777777" w:rsidR="000B7F1D" w:rsidRPr="00FA3EB3" w:rsidRDefault="000B7F1D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auto"/>
            <w:vAlign w:val="center"/>
          </w:tcPr>
          <w:p w14:paraId="3130B270" w14:textId="77777777" w:rsidR="000B7F1D" w:rsidRPr="00FA3EB3" w:rsidRDefault="000B7F1D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757DF56C" w14:textId="77777777" w:rsidTr="0057286E">
        <w:trPr>
          <w:trHeight w:val="360"/>
        </w:trPr>
        <w:tc>
          <w:tcPr>
            <w:tcW w:w="2978" w:type="dxa"/>
            <w:vAlign w:val="center"/>
          </w:tcPr>
          <w:p w14:paraId="391B654C" w14:textId="77777777" w:rsidR="00E47D7F" w:rsidRPr="00844765" w:rsidRDefault="00E47D7F" w:rsidP="0057286E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>Is your club/</w:t>
            </w:r>
            <w:proofErr w:type="spellStart"/>
            <w:r w:rsidRPr="00844765">
              <w:rPr>
                <w:sz w:val="20"/>
                <w:szCs w:val="20"/>
              </w:rPr>
              <w:t>organisation</w:t>
            </w:r>
            <w:proofErr w:type="spellEnd"/>
            <w:r w:rsidRPr="00844765">
              <w:rPr>
                <w:sz w:val="20"/>
                <w:szCs w:val="20"/>
              </w:rPr>
              <w:t xml:space="preserve"> affiliated with a peak body or other association? (Please provide details)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6B09E408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</w:tc>
      </w:tr>
      <w:tr w:rsidR="00E47D7F" w:rsidRPr="00FA3EB3" w14:paraId="27349922" w14:textId="77777777" w:rsidTr="0057286E">
        <w:trPr>
          <w:trHeight w:val="187"/>
        </w:trPr>
        <w:tc>
          <w:tcPr>
            <w:tcW w:w="2978" w:type="dxa"/>
            <w:shd w:val="clear" w:color="auto" w:fill="auto"/>
            <w:vAlign w:val="center"/>
          </w:tcPr>
          <w:p w14:paraId="7C3D2D70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auto"/>
            <w:vAlign w:val="center"/>
          </w:tcPr>
          <w:p w14:paraId="52050F9B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67A6C001" w14:textId="77777777" w:rsidTr="0057286E">
        <w:trPr>
          <w:trHeight w:val="360"/>
        </w:trPr>
        <w:tc>
          <w:tcPr>
            <w:tcW w:w="2978" w:type="dxa"/>
            <w:vAlign w:val="center"/>
          </w:tcPr>
          <w:p w14:paraId="27E36F71" w14:textId="58B5032B" w:rsidR="00E47D7F" w:rsidRPr="00844765" w:rsidRDefault="00C5205E" w:rsidP="00CC71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is the</w:t>
            </w:r>
            <w:r w:rsidR="00E47D7F" w:rsidRPr="00844765">
              <w:rPr>
                <w:sz w:val="20"/>
                <w:szCs w:val="20"/>
              </w:rPr>
              <w:t xml:space="preserve"> total number of </w:t>
            </w:r>
            <w:r w:rsidR="007B74F6">
              <w:rPr>
                <w:sz w:val="20"/>
                <w:szCs w:val="20"/>
              </w:rPr>
              <w:t xml:space="preserve">teams and </w:t>
            </w:r>
            <w:r w:rsidR="00CC71E7">
              <w:rPr>
                <w:sz w:val="20"/>
                <w:szCs w:val="20"/>
              </w:rPr>
              <w:t>players</w:t>
            </w:r>
            <w:r w:rsidR="00E47D7F" w:rsidRPr="00844765">
              <w:rPr>
                <w:sz w:val="20"/>
                <w:szCs w:val="20"/>
              </w:rPr>
              <w:t xml:space="preserve"> invol</w:t>
            </w:r>
            <w:r w:rsidR="005F18B2" w:rsidRPr="00844765">
              <w:rPr>
                <w:sz w:val="20"/>
                <w:szCs w:val="20"/>
              </w:rPr>
              <w:t>ved with your club/</w:t>
            </w:r>
            <w:proofErr w:type="spellStart"/>
            <w:r w:rsidR="005F18B2" w:rsidRPr="00844765">
              <w:rPr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5B36FD78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</w:tc>
      </w:tr>
      <w:tr w:rsidR="00E47D7F" w:rsidRPr="00FA3EB3" w14:paraId="0FF54008" w14:textId="77777777" w:rsidTr="0057286E">
        <w:trPr>
          <w:trHeight w:val="187"/>
        </w:trPr>
        <w:tc>
          <w:tcPr>
            <w:tcW w:w="2978" w:type="dxa"/>
            <w:shd w:val="clear" w:color="auto" w:fill="auto"/>
            <w:vAlign w:val="center"/>
          </w:tcPr>
          <w:p w14:paraId="0320D749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auto"/>
            <w:vAlign w:val="center"/>
          </w:tcPr>
          <w:p w14:paraId="1DEFB4BC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00A590C4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4EA63212" w14:textId="7ADDD296" w:rsidR="00E47D7F" w:rsidRPr="00844765" w:rsidRDefault="00C5205E" w:rsidP="00C520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indicate the change in membership and number of teams at your club over the past 3-5 years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58DBBB19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</w:tc>
      </w:tr>
      <w:tr w:rsidR="00E47D7F" w:rsidRPr="00FA3EB3" w14:paraId="484A469A" w14:textId="77777777" w:rsidTr="005E14CB">
        <w:trPr>
          <w:trHeight w:val="187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6AAF6B25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  <w:vAlign w:val="center"/>
          </w:tcPr>
          <w:p w14:paraId="66AE5045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1C358F8B" w14:textId="77777777" w:rsidTr="0057286E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64834C1F" w14:textId="68E84ED9" w:rsidR="00E47D7F" w:rsidRPr="00844765" w:rsidRDefault="00E47D7F" w:rsidP="0057286E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>How many</w:t>
            </w:r>
            <w:r w:rsidR="00C5205E">
              <w:rPr>
                <w:sz w:val="20"/>
                <w:szCs w:val="20"/>
              </w:rPr>
              <w:t xml:space="preserve"> staff and</w:t>
            </w:r>
            <w:r w:rsidRPr="00844765">
              <w:rPr>
                <w:sz w:val="20"/>
                <w:szCs w:val="20"/>
              </w:rPr>
              <w:t xml:space="preserve"> volunteers are involved with your club/</w:t>
            </w:r>
            <w:proofErr w:type="spellStart"/>
            <w:r w:rsidRPr="00844765">
              <w:rPr>
                <w:sz w:val="20"/>
                <w:szCs w:val="20"/>
              </w:rPr>
              <w:t>organisation</w:t>
            </w:r>
            <w:proofErr w:type="spellEnd"/>
            <w:r w:rsidRPr="00844765">
              <w:rPr>
                <w:sz w:val="20"/>
                <w:szCs w:val="20"/>
              </w:rPr>
              <w:t>?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1C0C3AB9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</w:tc>
      </w:tr>
      <w:tr w:rsidR="00E47D7F" w:rsidRPr="00FA3EB3" w14:paraId="3280EAA4" w14:textId="77777777" w:rsidTr="005E14CB">
        <w:trPr>
          <w:trHeight w:val="187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4DD09426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  <w:vAlign w:val="center"/>
          </w:tcPr>
          <w:p w14:paraId="55D048AD" w14:textId="77777777" w:rsidR="00E47D7F" w:rsidRPr="00FA3EB3" w:rsidRDefault="00E47D7F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56227A16" w14:textId="77777777" w:rsidTr="0057286E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16B66E99" w14:textId="77777777" w:rsidR="00E47D7F" w:rsidRPr="00844765" w:rsidRDefault="00E47D7F" w:rsidP="000378F1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>What facilit</w:t>
            </w:r>
            <w:r w:rsidR="000378F1" w:rsidRPr="00844765">
              <w:rPr>
                <w:sz w:val="20"/>
                <w:szCs w:val="20"/>
              </w:rPr>
              <w:t>y/s</w:t>
            </w:r>
            <w:r w:rsidRPr="00844765">
              <w:rPr>
                <w:sz w:val="20"/>
                <w:szCs w:val="20"/>
              </w:rPr>
              <w:t xml:space="preserve"> does your club/</w:t>
            </w:r>
            <w:proofErr w:type="spellStart"/>
            <w:r w:rsidRPr="00844765">
              <w:rPr>
                <w:sz w:val="20"/>
                <w:szCs w:val="20"/>
              </w:rPr>
              <w:t>organisation</w:t>
            </w:r>
            <w:proofErr w:type="spellEnd"/>
            <w:r w:rsidRPr="00844765">
              <w:rPr>
                <w:sz w:val="20"/>
                <w:szCs w:val="20"/>
              </w:rPr>
              <w:t xml:space="preserve"> currently use and what agreements/lease/hire arrangements do you have in place? 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6FBD8EF7" w14:textId="77777777" w:rsidR="00E47D7F" w:rsidRPr="00844765" w:rsidRDefault="00E47D7F" w:rsidP="0057286E">
            <w:pPr>
              <w:rPr>
                <w:sz w:val="20"/>
                <w:szCs w:val="20"/>
              </w:rPr>
            </w:pPr>
          </w:p>
        </w:tc>
      </w:tr>
      <w:tr w:rsidR="0057286E" w:rsidRPr="0057286E" w14:paraId="03F5A2E1" w14:textId="77777777" w:rsidTr="0057286E">
        <w:trPr>
          <w:trHeight w:val="198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03B28E9D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  <w:vAlign w:val="center"/>
          </w:tcPr>
          <w:p w14:paraId="7415D0BC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41E4D9E6" w14:textId="77777777" w:rsidTr="0057286E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0176387B" w14:textId="2AE88816" w:rsidR="00E47D7F" w:rsidRPr="00844765" w:rsidRDefault="00E47D7F" w:rsidP="0057286E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 xml:space="preserve">What are the key future directions </w:t>
            </w:r>
            <w:r w:rsidR="00C5205E">
              <w:rPr>
                <w:sz w:val="20"/>
                <w:szCs w:val="20"/>
              </w:rPr>
              <w:t xml:space="preserve">and priorities </w:t>
            </w:r>
            <w:r w:rsidRPr="00844765">
              <w:rPr>
                <w:sz w:val="20"/>
                <w:szCs w:val="20"/>
              </w:rPr>
              <w:t>for your club/</w:t>
            </w:r>
            <w:proofErr w:type="spellStart"/>
            <w:r w:rsidRPr="00844765">
              <w:rPr>
                <w:sz w:val="20"/>
                <w:szCs w:val="20"/>
              </w:rPr>
              <w:t>organisation</w:t>
            </w:r>
            <w:proofErr w:type="spellEnd"/>
            <w:r w:rsidRPr="00844765">
              <w:rPr>
                <w:sz w:val="20"/>
                <w:szCs w:val="20"/>
              </w:rPr>
              <w:t xml:space="preserve">? 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2F6176A4" w14:textId="77777777" w:rsidR="00E47D7F" w:rsidRDefault="00E47D7F" w:rsidP="0057286E"/>
          <w:p w14:paraId="49112EA5" w14:textId="77777777" w:rsidR="000378F1" w:rsidRDefault="000378F1" w:rsidP="0057286E"/>
          <w:p w14:paraId="333756B5" w14:textId="77777777" w:rsidR="000378F1" w:rsidRDefault="000378F1" w:rsidP="0057286E"/>
          <w:p w14:paraId="6D0628FB" w14:textId="77777777" w:rsidR="000378F1" w:rsidRDefault="000378F1" w:rsidP="0057286E"/>
          <w:p w14:paraId="205F0D1D" w14:textId="77777777" w:rsidR="000378F1" w:rsidRDefault="000378F1" w:rsidP="0057286E"/>
          <w:p w14:paraId="7986C29C" w14:textId="77777777" w:rsidR="000B7F1D" w:rsidRPr="00FA3EB3" w:rsidRDefault="000B7F1D" w:rsidP="0057286E"/>
        </w:tc>
      </w:tr>
      <w:tr w:rsidR="0057286E" w:rsidRPr="0057286E" w14:paraId="02F14320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038836E2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  <w:vAlign w:val="center"/>
          </w:tcPr>
          <w:p w14:paraId="1BAE25EA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5B117276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center"/>
          </w:tcPr>
          <w:p w14:paraId="7CA8D02E" w14:textId="4EC70934" w:rsidR="00E47D7F" w:rsidRPr="00844765" w:rsidRDefault="00E47D7F" w:rsidP="00C5205E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>Would your club/</w:t>
            </w:r>
            <w:proofErr w:type="spellStart"/>
            <w:r w:rsidRPr="00844765">
              <w:rPr>
                <w:sz w:val="20"/>
                <w:szCs w:val="20"/>
              </w:rPr>
              <w:t>organisation</w:t>
            </w:r>
            <w:proofErr w:type="spellEnd"/>
            <w:r w:rsidRPr="00844765">
              <w:rPr>
                <w:sz w:val="20"/>
                <w:szCs w:val="20"/>
              </w:rPr>
              <w:t xml:space="preserve"> be willing to share/hire the facility </w:t>
            </w:r>
            <w:r w:rsidR="00C5205E">
              <w:rPr>
                <w:sz w:val="20"/>
                <w:szCs w:val="20"/>
              </w:rPr>
              <w:t>and work around the needs of</w:t>
            </w:r>
            <w:r w:rsidRPr="00844765">
              <w:rPr>
                <w:sz w:val="20"/>
                <w:szCs w:val="20"/>
              </w:rPr>
              <w:t xml:space="preserve"> other user groups</w:t>
            </w:r>
            <w:r w:rsidR="00C5205E">
              <w:rPr>
                <w:sz w:val="20"/>
                <w:szCs w:val="20"/>
              </w:rPr>
              <w:t xml:space="preserve"> at this facility</w:t>
            </w:r>
            <w:r w:rsidRPr="00844765">
              <w:rPr>
                <w:sz w:val="20"/>
                <w:szCs w:val="20"/>
              </w:rPr>
              <w:t>?</w:t>
            </w:r>
          </w:p>
        </w:tc>
        <w:tc>
          <w:tcPr>
            <w:tcW w:w="8079" w:type="dxa"/>
            <w:shd w:val="clear" w:color="auto" w:fill="FFFFFF" w:themeFill="background1"/>
            <w:vAlign w:val="center"/>
          </w:tcPr>
          <w:p w14:paraId="73475F55" w14:textId="77777777" w:rsidR="000378F1" w:rsidRDefault="000378F1" w:rsidP="0057286E"/>
          <w:p w14:paraId="142142EE" w14:textId="77777777" w:rsidR="000378F1" w:rsidRPr="00FA3EB3" w:rsidRDefault="000378F1" w:rsidP="0057286E"/>
        </w:tc>
      </w:tr>
      <w:tr w:rsidR="0057286E" w:rsidRPr="0057286E" w14:paraId="748E5B10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top"/>
          </w:tcPr>
          <w:p w14:paraId="4760F614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  <w:vAlign w:val="top"/>
          </w:tcPr>
          <w:p w14:paraId="6DCD359B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674A03A9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top"/>
          </w:tcPr>
          <w:p w14:paraId="14487A6A" w14:textId="77777777" w:rsidR="00E47D7F" w:rsidRPr="00844765" w:rsidRDefault="00E47D7F" w:rsidP="0057286E">
            <w:pPr>
              <w:rPr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>How will your club/</w:t>
            </w:r>
            <w:proofErr w:type="spellStart"/>
            <w:r w:rsidRPr="00844765">
              <w:rPr>
                <w:sz w:val="20"/>
                <w:szCs w:val="20"/>
              </w:rPr>
              <w:t>organisation</w:t>
            </w:r>
            <w:proofErr w:type="spellEnd"/>
            <w:r w:rsidRPr="00844765">
              <w:rPr>
                <w:sz w:val="20"/>
                <w:szCs w:val="20"/>
              </w:rPr>
              <w:t xml:space="preserve"> </w:t>
            </w:r>
            <w:proofErr w:type="spellStart"/>
            <w:r w:rsidRPr="00844765">
              <w:rPr>
                <w:sz w:val="20"/>
                <w:szCs w:val="20"/>
              </w:rPr>
              <w:t>maximise</w:t>
            </w:r>
            <w:proofErr w:type="spellEnd"/>
            <w:r w:rsidRPr="00844765">
              <w:rPr>
                <w:sz w:val="20"/>
                <w:szCs w:val="20"/>
              </w:rPr>
              <w:t xml:space="preserve"> use of the facility? </w:t>
            </w:r>
          </w:p>
        </w:tc>
        <w:tc>
          <w:tcPr>
            <w:tcW w:w="8079" w:type="dxa"/>
            <w:shd w:val="clear" w:color="auto" w:fill="FFFFFF" w:themeFill="background1"/>
            <w:vAlign w:val="top"/>
          </w:tcPr>
          <w:p w14:paraId="3B8CE2E4" w14:textId="77777777" w:rsidR="00E47D7F" w:rsidRDefault="00E47D7F" w:rsidP="0057286E"/>
          <w:p w14:paraId="26E90904" w14:textId="77777777" w:rsidR="000378F1" w:rsidRDefault="000378F1" w:rsidP="0057286E"/>
          <w:p w14:paraId="550B9D2B" w14:textId="77777777" w:rsidR="000378F1" w:rsidRDefault="000378F1" w:rsidP="0057286E"/>
          <w:p w14:paraId="399955BC" w14:textId="07FE0A2A" w:rsidR="000378F1" w:rsidRDefault="000378F1" w:rsidP="0057286E"/>
          <w:p w14:paraId="37D8AA1A" w14:textId="77777777" w:rsidR="00C5205E" w:rsidRDefault="00C5205E" w:rsidP="0057286E"/>
          <w:p w14:paraId="4A7AE257" w14:textId="77777777" w:rsidR="000378F1" w:rsidRDefault="000378F1" w:rsidP="0057286E"/>
        </w:tc>
      </w:tr>
      <w:tr w:rsidR="0057286E" w:rsidRPr="00FA3EB3" w14:paraId="77543FA7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top"/>
          </w:tcPr>
          <w:p w14:paraId="1D7B655B" w14:textId="77777777" w:rsidR="0057286E" w:rsidRPr="00335760" w:rsidRDefault="0057286E" w:rsidP="0057286E"/>
        </w:tc>
        <w:tc>
          <w:tcPr>
            <w:tcW w:w="8079" w:type="dxa"/>
            <w:shd w:val="clear" w:color="auto" w:fill="F2F2F2" w:themeFill="background1" w:themeFillShade="F2"/>
            <w:vAlign w:val="top"/>
          </w:tcPr>
          <w:p w14:paraId="21EC0A4F" w14:textId="77777777" w:rsidR="0057286E" w:rsidRPr="0057286E" w:rsidRDefault="0057286E" w:rsidP="0057286E">
            <w:pPr>
              <w:rPr>
                <w:sz w:val="6"/>
                <w:szCs w:val="6"/>
              </w:rPr>
            </w:pPr>
          </w:p>
        </w:tc>
      </w:tr>
      <w:tr w:rsidR="00E47D7F" w:rsidRPr="00FA3EB3" w14:paraId="2467F68F" w14:textId="77777777" w:rsidTr="005E14CB">
        <w:trPr>
          <w:trHeight w:val="360"/>
        </w:trPr>
        <w:tc>
          <w:tcPr>
            <w:tcW w:w="2978" w:type="dxa"/>
            <w:shd w:val="clear" w:color="auto" w:fill="F2F2F2" w:themeFill="background1" w:themeFillShade="F2"/>
            <w:vAlign w:val="top"/>
          </w:tcPr>
          <w:p w14:paraId="761AEA64" w14:textId="0E064DC1" w:rsidR="00E47D7F" w:rsidRPr="00844765" w:rsidRDefault="00C5205E" w:rsidP="00C520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times of use and dates will you require this facility? How many courts will you require over this period? When would you require use of the clubrooms?</w:t>
            </w:r>
          </w:p>
        </w:tc>
        <w:tc>
          <w:tcPr>
            <w:tcW w:w="8079" w:type="dxa"/>
            <w:shd w:val="clear" w:color="auto" w:fill="FFFFFF" w:themeFill="background1"/>
            <w:vAlign w:val="top"/>
          </w:tcPr>
          <w:p w14:paraId="019F00EF" w14:textId="77777777" w:rsidR="00E47D7F" w:rsidRDefault="00E47D7F" w:rsidP="0057286E"/>
          <w:p w14:paraId="4BF37504" w14:textId="35B9734F" w:rsidR="000378F1" w:rsidRDefault="000378F1" w:rsidP="0057286E"/>
          <w:p w14:paraId="268963D5" w14:textId="1797FC1F" w:rsidR="00C5205E" w:rsidRDefault="00C5205E" w:rsidP="0057286E"/>
          <w:p w14:paraId="3CAFEA0F" w14:textId="75B1D332" w:rsidR="00C5205E" w:rsidRDefault="00C5205E" w:rsidP="0057286E"/>
          <w:p w14:paraId="42001256" w14:textId="77777777" w:rsidR="00C5205E" w:rsidRDefault="00C5205E" w:rsidP="0057286E"/>
          <w:p w14:paraId="55DCEA07" w14:textId="77777777" w:rsidR="000378F1" w:rsidRDefault="000378F1" w:rsidP="0057286E"/>
          <w:p w14:paraId="170AF01A" w14:textId="440F25DF" w:rsidR="000378F1" w:rsidRDefault="000378F1" w:rsidP="0057286E"/>
          <w:p w14:paraId="142CBA80" w14:textId="77777777" w:rsidR="00C5205E" w:rsidRDefault="00C5205E" w:rsidP="0057286E"/>
          <w:p w14:paraId="19A9DBF5" w14:textId="77777777" w:rsidR="000378F1" w:rsidRDefault="000378F1" w:rsidP="0057286E"/>
        </w:tc>
      </w:tr>
    </w:tbl>
    <w:p w14:paraId="436A9A66" w14:textId="60EE2239" w:rsidR="000378F1" w:rsidRDefault="000378F1" w:rsidP="005E14CB">
      <w:pPr>
        <w:shd w:val="clear" w:color="auto" w:fill="F2F2F2" w:themeFill="background1" w:themeFillShade="F2"/>
      </w:pPr>
    </w:p>
    <w:tbl>
      <w:tblPr>
        <w:tblStyle w:val="OfficeHours"/>
        <w:tblpPr w:leftFromText="180" w:rightFromText="180" w:vertAnchor="text" w:tblpX="-284" w:tblpY="1"/>
        <w:tblOverlap w:val="never"/>
        <w:tblW w:w="11057" w:type="dxa"/>
        <w:tblLayout w:type="fixed"/>
        <w:tblLook w:val="0620" w:firstRow="1" w:lastRow="0" w:firstColumn="0" w:lastColumn="0" w:noHBand="1" w:noVBand="1"/>
      </w:tblPr>
      <w:tblGrid>
        <w:gridCol w:w="2978"/>
        <w:gridCol w:w="8079"/>
      </w:tblGrid>
      <w:tr w:rsidR="007B74F6" w14:paraId="5CD46E70" w14:textId="77777777" w:rsidTr="00DB6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2978" w:type="dxa"/>
            <w:shd w:val="clear" w:color="auto" w:fill="F2F2F2" w:themeFill="background1" w:themeFillShade="F2"/>
            <w:vAlign w:val="top"/>
          </w:tcPr>
          <w:p w14:paraId="76BCB7E8" w14:textId="22E19B4A" w:rsidR="007B74F6" w:rsidRPr="00C5205E" w:rsidRDefault="00C5205E" w:rsidP="00C5205E">
            <w:pPr>
              <w:rPr>
                <w:b w:val="0"/>
                <w:sz w:val="20"/>
                <w:szCs w:val="20"/>
              </w:rPr>
            </w:pPr>
            <w:r w:rsidRPr="00844765">
              <w:rPr>
                <w:sz w:val="20"/>
                <w:szCs w:val="20"/>
              </w:rPr>
              <w:t xml:space="preserve"> </w:t>
            </w:r>
            <w:r w:rsidRPr="00C5205E">
              <w:rPr>
                <w:b w:val="0"/>
                <w:sz w:val="20"/>
                <w:szCs w:val="20"/>
              </w:rPr>
              <w:t xml:space="preserve">Please provide any other comments you would like the City of Marion to consider in your Expression of Interest </w:t>
            </w:r>
          </w:p>
        </w:tc>
        <w:tc>
          <w:tcPr>
            <w:tcW w:w="8079" w:type="dxa"/>
            <w:shd w:val="clear" w:color="auto" w:fill="FFFFFF" w:themeFill="background1"/>
            <w:vAlign w:val="top"/>
          </w:tcPr>
          <w:p w14:paraId="40E82DA7" w14:textId="77777777" w:rsidR="007B74F6" w:rsidRDefault="007B74F6" w:rsidP="00DB628B"/>
          <w:p w14:paraId="262C2893" w14:textId="1048856F" w:rsidR="007B74F6" w:rsidRDefault="007B74F6" w:rsidP="00DB628B"/>
          <w:p w14:paraId="4933A48D" w14:textId="5D3C9C06" w:rsidR="00C5205E" w:rsidRDefault="00C5205E" w:rsidP="00DB628B"/>
          <w:p w14:paraId="793A741C" w14:textId="52853F85" w:rsidR="00C5205E" w:rsidRDefault="00C5205E" w:rsidP="00DB628B"/>
          <w:p w14:paraId="5CE2BA24" w14:textId="49BA9FDF" w:rsidR="00C5205E" w:rsidRDefault="00C5205E" w:rsidP="00DB628B"/>
          <w:p w14:paraId="1793F98B" w14:textId="22D90092" w:rsidR="00C5205E" w:rsidRDefault="00C5205E" w:rsidP="00DB628B"/>
          <w:p w14:paraId="79F7A7EB" w14:textId="2CF1DC22" w:rsidR="00C5205E" w:rsidRDefault="00C5205E" w:rsidP="00DB628B"/>
          <w:p w14:paraId="5596BE45" w14:textId="130E4692" w:rsidR="00C5205E" w:rsidRDefault="00C5205E" w:rsidP="00DB628B"/>
          <w:p w14:paraId="25B5F8ED" w14:textId="511B642E" w:rsidR="00C5205E" w:rsidRDefault="00C5205E" w:rsidP="00DB628B"/>
          <w:p w14:paraId="22DF0883" w14:textId="61564E39" w:rsidR="00C5205E" w:rsidRDefault="00C5205E" w:rsidP="00DB628B"/>
          <w:p w14:paraId="4703C93B" w14:textId="77777777" w:rsidR="00C5205E" w:rsidRDefault="00C5205E" w:rsidP="00DB628B"/>
          <w:p w14:paraId="3E04316A" w14:textId="77777777" w:rsidR="00C5205E" w:rsidRDefault="00C5205E" w:rsidP="00DB628B"/>
          <w:p w14:paraId="071D5F21" w14:textId="77777777" w:rsidR="007B74F6" w:rsidRDefault="007B74F6" w:rsidP="00DB628B"/>
          <w:p w14:paraId="0CD732A8" w14:textId="77777777" w:rsidR="007B74F6" w:rsidRDefault="007B74F6" w:rsidP="00DB628B"/>
          <w:p w14:paraId="36BF1D51" w14:textId="77777777" w:rsidR="007B74F6" w:rsidRDefault="007B74F6" w:rsidP="00DB628B"/>
        </w:tc>
      </w:tr>
    </w:tbl>
    <w:p w14:paraId="32938797" w14:textId="77777777" w:rsidR="00C5205E" w:rsidRDefault="00C5205E" w:rsidP="005E14CB">
      <w:pPr>
        <w:shd w:val="clear" w:color="auto" w:fill="F2F2F2" w:themeFill="background1" w:themeFillShade="F2"/>
      </w:pPr>
    </w:p>
    <w:p w14:paraId="6BB21BB6" w14:textId="60C56B78" w:rsidR="00232876" w:rsidRDefault="00DD0FB8" w:rsidP="005E14CB">
      <w:pPr>
        <w:shd w:val="clear" w:color="auto" w:fill="F2F2F2" w:themeFill="background1" w:themeFillShade="F2"/>
      </w:pPr>
      <w:r>
        <w:lastRenderedPageBreak/>
        <w:t>Please also attach the following:</w:t>
      </w:r>
    </w:p>
    <w:p w14:paraId="2ADDFB19" w14:textId="77777777" w:rsidR="00DD0FB8" w:rsidRDefault="00DD0FB8" w:rsidP="005E14CB">
      <w:pPr>
        <w:shd w:val="clear" w:color="auto" w:fill="F2F2F2" w:themeFill="background1" w:themeFillShade="F2"/>
      </w:pPr>
      <w:r>
        <w:t>Your club/organisation’s latest strategic or business plan</w:t>
      </w:r>
      <w:r w:rsidR="000378F1">
        <w:tab/>
      </w:r>
      <w:r w:rsidR="000378F1">
        <w:tab/>
      </w:r>
      <w:r w:rsidR="000378F1">
        <w:tab/>
      </w:r>
      <w:sdt>
        <w:sdtPr>
          <w:id w:val="-393124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8F1">
            <w:rPr>
              <w:rFonts w:ascii="MS Gothic" w:eastAsia="MS Gothic" w:hAnsi="MS Gothic" w:hint="eastAsia"/>
            </w:rPr>
            <w:t>☐</w:t>
          </w:r>
        </w:sdtContent>
      </w:sdt>
    </w:p>
    <w:p w14:paraId="20F6A9CD" w14:textId="77777777" w:rsidR="00DD0FB8" w:rsidRDefault="00DD0FB8" w:rsidP="005E14CB">
      <w:pPr>
        <w:shd w:val="clear" w:color="auto" w:fill="F2F2F2" w:themeFill="background1" w:themeFillShade="F2"/>
      </w:pPr>
      <w:r>
        <w:t>Your club/organisation’s latest financial report</w:t>
      </w:r>
      <w:r w:rsidR="000378F1">
        <w:tab/>
      </w:r>
      <w:r w:rsidR="000378F1">
        <w:tab/>
      </w:r>
      <w:r w:rsidR="000378F1">
        <w:tab/>
      </w:r>
      <w:r w:rsidR="000378F1">
        <w:tab/>
      </w:r>
      <w:r w:rsidR="000378F1">
        <w:tab/>
      </w:r>
      <w:sdt>
        <w:sdtPr>
          <w:id w:val="-75651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78F1">
            <w:rPr>
              <w:rFonts w:ascii="MS Gothic" w:eastAsia="MS Gothic" w:hAnsi="MS Gothic" w:hint="eastAsia"/>
            </w:rPr>
            <w:t>☐</w:t>
          </w:r>
        </w:sdtContent>
      </w:sdt>
    </w:p>
    <w:tbl>
      <w:tblPr>
        <w:tblW w:w="0" w:type="auto"/>
        <w:tblLook w:val="0600" w:firstRow="0" w:lastRow="0" w:firstColumn="0" w:lastColumn="0" w:noHBand="1" w:noVBand="1"/>
      </w:tblPr>
      <w:tblGrid>
        <w:gridCol w:w="2138"/>
        <w:gridCol w:w="3987"/>
        <w:gridCol w:w="269"/>
        <w:gridCol w:w="958"/>
        <w:gridCol w:w="3448"/>
      </w:tblGrid>
      <w:tr w:rsidR="00232876" w:rsidRPr="00FA3EB3" w14:paraId="078C2671" w14:textId="77777777" w:rsidTr="00AE48FC">
        <w:trPr>
          <w:trHeight w:val="360"/>
        </w:trPr>
        <w:tc>
          <w:tcPr>
            <w:tcW w:w="213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1DCEE65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3987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3B27921" w14:textId="77777777" w:rsidR="00FA3EB3" w:rsidRDefault="00FA3EB3" w:rsidP="00FA3EB3"/>
          <w:p w14:paraId="70DD91B2" w14:textId="77777777" w:rsidR="00AE48FC" w:rsidRPr="00FA3EB3" w:rsidRDefault="00AE48FC" w:rsidP="00FA3EB3"/>
        </w:tc>
        <w:tc>
          <w:tcPr>
            <w:tcW w:w="269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F2B4808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95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A774A2D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344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D657026" w14:textId="77777777" w:rsidR="00232876" w:rsidRPr="00FA3EB3" w:rsidRDefault="00232876" w:rsidP="00232876">
            <w:pPr>
              <w:pStyle w:val="NoSpacing"/>
            </w:pPr>
          </w:p>
        </w:tc>
      </w:tr>
      <w:tr w:rsidR="00687CFB" w:rsidRPr="00FA3EB3" w14:paraId="41C37FA6" w14:textId="77777777" w:rsidTr="005E14CB">
        <w:trPr>
          <w:trHeight w:val="360"/>
        </w:trPr>
        <w:sdt>
          <w:sdtPr>
            <w:id w:val="2115246489"/>
            <w:placeholder>
              <w:docPart w:val="7CF4A3EFC137486CA9F89CA4CF437E9E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38" w:type="dxa"/>
                <w:shd w:val="clear" w:color="auto" w:fill="F2F2F2" w:themeFill="background1" w:themeFillShade="F2"/>
                <w:vAlign w:val="center"/>
              </w:tcPr>
              <w:p w14:paraId="26AB7F37" w14:textId="77777777" w:rsidR="00687CFB" w:rsidRPr="00FA3EB3" w:rsidRDefault="00232876" w:rsidP="00232876">
                <w:pPr>
                  <w:pStyle w:val="NoSpacing"/>
                </w:pPr>
                <w:r w:rsidRPr="005E14CB">
                  <w:rPr>
                    <w:shd w:val="clear" w:color="auto" w:fill="F2F2F2" w:themeFill="background1" w:themeFillShade="F2"/>
                  </w:rPr>
                  <w:t>Signature</w:t>
                </w:r>
              </w:p>
            </w:tc>
          </w:sdtContent>
        </w:sdt>
        <w:tc>
          <w:tcPr>
            <w:tcW w:w="3987" w:type="dxa"/>
            <w:shd w:val="clear" w:color="auto" w:fill="FFFFFF" w:themeFill="background1"/>
            <w:vAlign w:val="center"/>
          </w:tcPr>
          <w:p w14:paraId="1C3C235F" w14:textId="77777777" w:rsidR="00687CFB" w:rsidRPr="00FA3EB3" w:rsidRDefault="00687CFB" w:rsidP="00232876">
            <w:pPr>
              <w:pStyle w:val="NoSpacing"/>
            </w:pPr>
          </w:p>
        </w:tc>
        <w:tc>
          <w:tcPr>
            <w:tcW w:w="269" w:type="dxa"/>
            <w:vAlign w:val="center"/>
          </w:tcPr>
          <w:p w14:paraId="4A25A471" w14:textId="77777777" w:rsidR="00687CFB" w:rsidRPr="00FA3EB3" w:rsidRDefault="00687CFB" w:rsidP="00232876">
            <w:pPr>
              <w:pStyle w:val="NoSpacing"/>
            </w:pPr>
          </w:p>
        </w:tc>
        <w:tc>
          <w:tcPr>
            <w:tcW w:w="958" w:type="dxa"/>
            <w:vAlign w:val="center"/>
          </w:tcPr>
          <w:p w14:paraId="21224DFB" w14:textId="77777777" w:rsidR="00687CFB" w:rsidRPr="00FA3EB3" w:rsidRDefault="00D669E0" w:rsidP="00232876">
            <w:pPr>
              <w:pStyle w:val="NoSpacing"/>
            </w:pPr>
            <w:sdt>
              <w:sdtPr>
                <w:id w:val="-1603715072"/>
                <w:placeholder>
                  <w:docPart w:val="6EEA5C7F12634358B5E71299936A7C98"/>
                </w:placeholder>
                <w:temporary/>
                <w:showingPlcHdr/>
                <w15:appearance w15:val="hidden"/>
              </w:sdtPr>
              <w:sdtEndPr/>
              <w:sdtContent>
                <w:r w:rsidR="00232876" w:rsidRPr="00FA3EB3">
                  <w:t>Name</w:t>
                </w:r>
              </w:sdtContent>
            </w:sdt>
            <w:r w:rsidR="005F1718">
              <w:t xml:space="preserve"> and Position</w:t>
            </w:r>
          </w:p>
        </w:tc>
        <w:tc>
          <w:tcPr>
            <w:tcW w:w="3448" w:type="dxa"/>
            <w:shd w:val="clear" w:color="auto" w:fill="FFFFFF" w:themeFill="background1"/>
            <w:vAlign w:val="center"/>
          </w:tcPr>
          <w:p w14:paraId="3C16623D" w14:textId="77777777" w:rsidR="00687CFB" w:rsidRPr="00FA3EB3" w:rsidRDefault="00687CFB" w:rsidP="00232876">
            <w:pPr>
              <w:pStyle w:val="NoSpacing"/>
            </w:pPr>
          </w:p>
        </w:tc>
      </w:tr>
      <w:tr w:rsidR="00232876" w:rsidRPr="00FA3EB3" w14:paraId="3A14EE0C" w14:textId="77777777" w:rsidTr="005E14CB">
        <w:trPr>
          <w:trHeight w:val="360"/>
        </w:trPr>
        <w:tc>
          <w:tcPr>
            <w:tcW w:w="2138" w:type="dxa"/>
            <w:shd w:val="clear" w:color="auto" w:fill="F2F2F2" w:themeFill="background1" w:themeFillShade="F2"/>
          </w:tcPr>
          <w:p w14:paraId="0404D3B5" w14:textId="77777777" w:rsidR="00232876" w:rsidRPr="00FA3EB3" w:rsidRDefault="00232876" w:rsidP="00232876">
            <w:pPr>
              <w:pStyle w:val="NoSpacing"/>
            </w:pPr>
          </w:p>
        </w:tc>
        <w:sdt>
          <w:sdtPr>
            <w:id w:val="-1424941974"/>
            <w:placeholder>
              <w:docPart w:val="B305EDA497CA432283108BC475F7902E"/>
            </w:placeholder>
            <w:temporary/>
            <w:showingPlcHdr/>
            <w15:appearance w15:val="hidden"/>
          </w:sdtPr>
          <w:sdtEndPr/>
          <w:sdtContent>
            <w:tc>
              <w:tcPr>
                <w:tcW w:w="3987" w:type="dxa"/>
                <w:shd w:val="clear" w:color="auto" w:fill="auto"/>
              </w:tcPr>
              <w:p w14:paraId="483A7668" w14:textId="77777777" w:rsidR="00232876" w:rsidRPr="00FA3EB3" w:rsidRDefault="00232876" w:rsidP="00232876">
                <w:pPr>
                  <w:pStyle w:val="Field"/>
                </w:pPr>
                <w:r w:rsidRPr="00FA3EB3">
                  <w:t>Signature of the Person Submitting this Form</w:t>
                </w:r>
              </w:p>
            </w:tc>
          </w:sdtContent>
        </w:sdt>
        <w:tc>
          <w:tcPr>
            <w:tcW w:w="269" w:type="dxa"/>
            <w:shd w:val="clear" w:color="auto" w:fill="auto"/>
          </w:tcPr>
          <w:p w14:paraId="05DD61B4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958" w:type="dxa"/>
            <w:shd w:val="clear" w:color="auto" w:fill="auto"/>
          </w:tcPr>
          <w:p w14:paraId="18F9FBC7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3448" w:type="dxa"/>
            <w:shd w:val="clear" w:color="auto" w:fill="auto"/>
          </w:tcPr>
          <w:p w14:paraId="493CBC69" w14:textId="77777777" w:rsidR="00232876" w:rsidRPr="00FA3EB3" w:rsidRDefault="00CB6974" w:rsidP="00CB6974">
            <w:pPr>
              <w:pStyle w:val="Field"/>
            </w:pPr>
            <w:r>
              <w:t>Name and position of person signing this form (print)</w:t>
            </w:r>
          </w:p>
        </w:tc>
      </w:tr>
    </w:tbl>
    <w:p w14:paraId="4FFD1D66" w14:textId="77777777" w:rsidR="00687CFB" w:rsidRPr="00FA3EB3" w:rsidRDefault="00687CFB" w:rsidP="005E14CB">
      <w:pPr>
        <w:shd w:val="clear" w:color="auto" w:fill="F2F2F2" w:themeFill="background1" w:themeFillShade="F2"/>
      </w:pPr>
    </w:p>
    <w:tbl>
      <w:tblPr>
        <w:tblW w:w="4792" w:type="dxa"/>
        <w:tblLook w:val="0600" w:firstRow="0" w:lastRow="0" w:firstColumn="0" w:lastColumn="0" w:noHBand="1" w:noVBand="1"/>
      </w:tblPr>
      <w:tblGrid>
        <w:gridCol w:w="2160"/>
        <w:gridCol w:w="720"/>
        <w:gridCol w:w="236"/>
        <w:gridCol w:w="720"/>
        <w:gridCol w:w="236"/>
        <w:gridCol w:w="720"/>
      </w:tblGrid>
      <w:tr w:rsidR="00232876" w:rsidRPr="00FA3EB3" w14:paraId="69287366" w14:textId="77777777" w:rsidTr="00AE48FC">
        <w:trPr>
          <w:trHeight w:val="360"/>
        </w:trPr>
        <w:sdt>
          <w:sdtPr>
            <w:id w:val="1220785300"/>
            <w:placeholder>
              <w:docPart w:val="8EBC27D398C2402B9DF69B6341BAAC20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60" w:type="dxa"/>
                <w:shd w:val="clear" w:color="auto" w:fill="F2F2F2" w:themeFill="background1" w:themeFillShade="F2"/>
                <w:vAlign w:val="center"/>
              </w:tcPr>
              <w:p w14:paraId="3C5DA021" w14:textId="77777777" w:rsidR="00232876" w:rsidRPr="00FA3EB3" w:rsidRDefault="00232876" w:rsidP="00232876">
                <w:pPr>
                  <w:pStyle w:val="NoSpacing"/>
                </w:pPr>
                <w:r w:rsidRPr="00FA3EB3">
                  <w:t>Date of Signature</w:t>
                </w:r>
              </w:p>
            </w:tc>
          </w:sdtContent>
        </w:sdt>
        <w:tc>
          <w:tcPr>
            <w:tcW w:w="720" w:type="dxa"/>
            <w:shd w:val="clear" w:color="auto" w:fill="FFFFFF" w:themeFill="background1"/>
            <w:vAlign w:val="center"/>
          </w:tcPr>
          <w:p w14:paraId="6ED4F62A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236" w:type="dxa"/>
            <w:vAlign w:val="center"/>
          </w:tcPr>
          <w:p w14:paraId="7AF4A3D6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163E4F3E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236" w:type="dxa"/>
            <w:vAlign w:val="center"/>
          </w:tcPr>
          <w:p w14:paraId="6F72B2CB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720" w:type="dxa"/>
            <w:shd w:val="clear" w:color="auto" w:fill="FFFFFF" w:themeFill="background1"/>
          </w:tcPr>
          <w:p w14:paraId="1E421B92" w14:textId="77777777" w:rsidR="00232876" w:rsidRPr="00FA3EB3" w:rsidRDefault="00232876" w:rsidP="00232876">
            <w:pPr>
              <w:pStyle w:val="NoSpacing"/>
            </w:pPr>
          </w:p>
        </w:tc>
      </w:tr>
      <w:tr w:rsidR="00232876" w:rsidRPr="00FA3EB3" w14:paraId="7FF14701" w14:textId="77777777" w:rsidTr="00AE48FC">
        <w:trPr>
          <w:trHeight w:val="360"/>
        </w:trPr>
        <w:tc>
          <w:tcPr>
            <w:tcW w:w="2160" w:type="dxa"/>
            <w:shd w:val="clear" w:color="auto" w:fill="F2F2F2" w:themeFill="background1" w:themeFillShade="F2"/>
          </w:tcPr>
          <w:p w14:paraId="4FDFF535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1445736183"/>
            <w:placeholder>
              <w:docPart w:val="39B0202A38324680BF05273462E1C534"/>
            </w:placeholder>
            <w:temporary/>
            <w:showingPlcHdr/>
            <w15:appearance w15:val="hidden"/>
          </w:sdtPr>
          <w:sdtEndPr/>
          <w:sdtContent>
            <w:tc>
              <w:tcPr>
                <w:tcW w:w="720" w:type="dxa"/>
                <w:shd w:val="clear" w:color="auto" w:fill="F2F2F2" w:themeFill="background1" w:themeFillShade="F2"/>
              </w:tcPr>
              <w:p w14:paraId="5DCED455" w14:textId="77777777" w:rsidR="00232876" w:rsidRPr="00FA3EB3" w:rsidRDefault="00232876" w:rsidP="00232876">
                <w:pPr>
                  <w:pStyle w:val="Field"/>
                </w:pPr>
                <w:r w:rsidRPr="00FA3EB3">
                  <w:t>MM</w:t>
                </w:r>
              </w:p>
            </w:tc>
          </w:sdtContent>
        </w:sdt>
        <w:tc>
          <w:tcPr>
            <w:tcW w:w="236" w:type="dxa"/>
            <w:shd w:val="clear" w:color="auto" w:fill="F2F2F2" w:themeFill="background1" w:themeFillShade="F2"/>
          </w:tcPr>
          <w:p w14:paraId="62B4B82A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-1419480618"/>
            <w:placeholder>
              <w:docPart w:val="F8A1590FEF044B3882C26280C931DBBD"/>
            </w:placeholder>
            <w:temporary/>
            <w:showingPlcHdr/>
            <w15:appearance w15:val="hidden"/>
          </w:sdtPr>
          <w:sdtEndPr/>
          <w:sdtContent>
            <w:tc>
              <w:tcPr>
                <w:tcW w:w="720" w:type="dxa"/>
                <w:shd w:val="clear" w:color="auto" w:fill="F2F2F2" w:themeFill="background1" w:themeFillShade="F2"/>
              </w:tcPr>
              <w:p w14:paraId="4A0A03B1" w14:textId="77777777" w:rsidR="00232876" w:rsidRPr="00FA3EB3" w:rsidRDefault="00232876" w:rsidP="00232876">
                <w:pPr>
                  <w:pStyle w:val="Field"/>
                </w:pPr>
                <w:r w:rsidRPr="00FA3EB3">
                  <w:t>DD</w:t>
                </w:r>
              </w:p>
            </w:tc>
          </w:sdtContent>
        </w:sdt>
        <w:tc>
          <w:tcPr>
            <w:tcW w:w="236" w:type="dxa"/>
            <w:shd w:val="clear" w:color="auto" w:fill="F2F2F2" w:themeFill="background1" w:themeFillShade="F2"/>
          </w:tcPr>
          <w:p w14:paraId="7D3C6E5F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138628743"/>
            <w:placeholder>
              <w:docPart w:val="C647115B3D4441079EF5BF92C209232F"/>
            </w:placeholder>
            <w:temporary/>
            <w:showingPlcHdr/>
            <w15:appearance w15:val="hidden"/>
          </w:sdtPr>
          <w:sdtEndPr/>
          <w:sdtContent>
            <w:tc>
              <w:tcPr>
                <w:tcW w:w="720" w:type="dxa"/>
                <w:shd w:val="clear" w:color="auto" w:fill="F2F2F2" w:themeFill="background1" w:themeFillShade="F2"/>
              </w:tcPr>
              <w:p w14:paraId="126320E2" w14:textId="77777777" w:rsidR="00232876" w:rsidRPr="00FA3EB3" w:rsidRDefault="00232876" w:rsidP="00232876">
                <w:pPr>
                  <w:pStyle w:val="Field"/>
                </w:pPr>
                <w:r w:rsidRPr="00FA3EB3">
                  <w:t>YY</w:t>
                </w:r>
              </w:p>
            </w:tc>
          </w:sdtContent>
        </w:sdt>
      </w:tr>
    </w:tbl>
    <w:p w14:paraId="663DE773" w14:textId="77777777" w:rsidR="00687CFB" w:rsidRPr="005E14CB" w:rsidRDefault="00687CFB" w:rsidP="00AE48FC">
      <w:pPr>
        <w:shd w:val="clear" w:color="auto" w:fill="F2F2F2" w:themeFill="background1" w:themeFillShade="F2"/>
        <w:tabs>
          <w:tab w:val="left" w:pos="975"/>
        </w:tabs>
      </w:pPr>
    </w:p>
    <w:sectPr w:rsidR="00687CFB" w:rsidRPr="005E14CB" w:rsidSect="00E3286D">
      <w:headerReference w:type="default" r:id="rId14"/>
      <w:pgSz w:w="12240" w:h="15840"/>
      <w:pgMar w:top="360" w:right="72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89FA8" w14:textId="77777777" w:rsidR="000571A2" w:rsidRDefault="000571A2" w:rsidP="001A0130">
      <w:pPr>
        <w:spacing w:after="0" w:line="240" w:lineRule="auto"/>
      </w:pPr>
      <w:r>
        <w:separator/>
      </w:r>
    </w:p>
  </w:endnote>
  <w:endnote w:type="continuationSeparator" w:id="0">
    <w:p w14:paraId="2721BAF6" w14:textId="77777777" w:rsidR="000571A2" w:rsidRDefault="000571A2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0F035" w14:textId="77777777" w:rsidR="000571A2" w:rsidRDefault="000571A2" w:rsidP="001A0130">
      <w:pPr>
        <w:spacing w:after="0" w:line="240" w:lineRule="auto"/>
      </w:pPr>
      <w:r>
        <w:separator/>
      </w:r>
    </w:p>
  </w:footnote>
  <w:footnote w:type="continuationSeparator" w:id="0">
    <w:p w14:paraId="18EC0A02" w14:textId="77777777" w:rsidR="000571A2" w:rsidRDefault="000571A2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C6D7B" w14:textId="77777777" w:rsidR="001A0130" w:rsidRDefault="00FD35A6">
    <w:pPr>
      <w:pStyle w:val="Header"/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94EFDC7" wp14:editId="2E04C791">
              <wp:simplePos x="0" y="0"/>
              <wp:positionH relativeFrom="page">
                <wp:posOffset>238125</wp:posOffset>
              </wp:positionH>
              <wp:positionV relativeFrom="page">
                <wp:posOffset>546774</wp:posOffset>
              </wp:positionV>
              <wp:extent cx="7285737" cy="9270443"/>
              <wp:effectExtent l="0" t="0" r="0" b="6985"/>
              <wp:wrapNone/>
              <wp:docPr id="26" name="Group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5737" cy="9270443"/>
                        <a:chOff x="0" y="312420"/>
                        <a:chExt cx="7287768" cy="9268995"/>
                      </a:xfrm>
                    </wpg:grpSpPr>
                    <wps:wsp>
                      <wps:cNvPr id="3" name="Rectangle 3">
                        <a:extLst>
                          <a:ext uri="{FF2B5EF4-FFF2-40B4-BE49-F238E27FC236}">
                            <a16:creationId xmlns:a16="http://schemas.microsoft.com/office/drawing/2014/main" id="{4FB03EB0-31AC-464A-A4CF-52AA945A224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264920"/>
                          <a:ext cx="7287768" cy="8316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g:grpSp>
                      <wpg:cNvPr id="21" name="Group 21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22" name="Oval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3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4" name="Freeform: Shape 24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CE720" id="Group 26" o:spid="_x0000_s1026" style="position:absolute;margin-left:18.75pt;margin-top:43.05pt;width:573.7pt;height:729.95pt;z-index:251664384;mso-position-horizontal-relative:page;mso-position-vertical-relative:page;mso-width-relative:margin;mso-height-relative:margin" coordorigin=",3124" coordsize="72877,92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">
              <v:rect id="Rectangle 3" o:spid="_x0000_s1027" style="position:absolute;top:12649;width:72877;height:83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" fillcolor="#f2f2f2 [3052]" stroked="f" strokeweight="1pt"/>
              <v:group id="Group 21" o:spid="_x0000_s1028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<v:oval id="Oval 22" o:spid="_x0000_s1029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" fillcolor="white [3212]" stroked="f" strokeweight="1pt">
                  <v:fill opacity="15677f"/>
                </v:oval>
                <v:group id="Group 22" o:spid="_x0000_s1030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: Shape 24" o:spid="_x0000_s1031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25" o:spid="_x0000_s1032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E47D7F"/>
    <w:rsid w:val="000378F1"/>
    <w:rsid w:val="000571A2"/>
    <w:rsid w:val="000B4179"/>
    <w:rsid w:val="000B7F1D"/>
    <w:rsid w:val="001013FB"/>
    <w:rsid w:val="001422D5"/>
    <w:rsid w:val="001A0130"/>
    <w:rsid w:val="00232876"/>
    <w:rsid w:val="00267116"/>
    <w:rsid w:val="0029013B"/>
    <w:rsid w:val="002F58E0"/>
    <w:rsid w:val="00355DEE"/>
    <w:rsid w:val="003B49EC"/>
    <w:rsid w:val="003D55FB"/>
    <w:rsid w:val="00402433"/>
    <w:rsid w:val="00463BDB"/>
    <w:rsid w:val="004B47A9"/>
    <w:rsid w:val="004F0368"/>
    <w:rsid w:val="0057286E"/>
    <w:rsid w:val="005A20B8"/>
    <w:rsid w:val="005E14CB"/>
    <w:rsid w:val="005E6FA8"/>
    <w:rsid w:val="005F1718"/>
    <w:rsid w:val="005F18B2"/>
    <w:rsid w:val="006662D2"/>
    <w:rsid w:val="00687CFB"/>
    <w:rsid w:val="00696B6E"/>
    <w:rsid w:val="006A5F0E"/>
    <w:rsid w:val="006C28FD"/>
    <w:rsid w:val="0076461A"/>
    <w:rsid w:val="007718C6"/>
    <w:rsid w:val="007B74F6"/>
    <w:rsid w:val="008045C5"/>
    <w:rsid w:val="00835F7E"/>
    <w:rsid w:val="00844765"/>
    <w:rsid w:val="00866BB6"/>
    <w:rsid w:val="00872D54"/>
    <w:rsid w:val="009E70CA"/>
    <w:rsid w:val="00AE48FC"/>
    <w:rsid w:val="00BA66C3"/>
    <w:rsid w:val="00C5205E"/>
    <w:rsid w:val="00CB16D2"/>
    <w:rsid w:val="00CB6974"/>
    <w:rsid w:val="00CC71E7"/>
    <w:rsid w:val="00CD05DC"/>
    <w:rsid w:val="00CD5B0D"/>
    <w:rsid w:val="00D669E0"/>
    <w:rsid w:val="00DB3723"/>
    <w:rsid w:val="00DC1831"/>
    <w:rsid w:val="00DD0FB8"/>
    <w:rsid w:val="00E3286D"/>
    <w:rsid w:val="00E413DD"/>
    <w:rsid w:val="00E47D7F"/>
    <w:rsid w:val="00F40180"/>
    <w:rsid w:val="00F53FDC"/>
    <w:rsid w:val="00FA3EB3"/>
    <w:rsid w:val="00FD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06CB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4F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character" w:styleId="Hyperlink">
    <w:name w:val="Hyperlink"/>
    <w:basedOn w:val="DefaultParagraphFont"/>
    <w:uiPriority w:val="99"/>
    <w:unhideWhenUsed/>
    <w:rsid w:val="005F1718"/>
    <w:rPr>
      <w:color w:val="0096D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asing@marion.sa.gov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easing@marion.sa.gov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arrison\AppData\Roaming\Microsoft\Templates\Practice%20update%20form%20healthca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364A28DEEB44ECB8FC433C2FEF2A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61EF8-EE28-4DC0-94AE-244760A6A9AB}"/>
      </w:docPartPr>
      <w:docPartBody>
        <w:p w:rsidR="00094606" w:rsidRDefault="003A1958">
          <w:pPr>
            <w:pStyle w:val="A364A28DEEB44ECB8FC433C2FEF2A5F3"/>
          </w:pPr>
          <w:r w:rsidRPr="00FA3EB3">
            <w:t>Telephone</w:t>
          </w:r>
        </w:p>
      </w:docPartBody>
    </w:docPart>
    <w:docPart>
      <w:docPartPr>
        <w:name w:val="7CF4A3EFC137486CA9F89CA4CF437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229CE2-1F0A-4830-8474-BAC4C6FCD718}"/>
      </w:docPartPr>
      <w:docPartBody>
        <w:p w:rsidR="00094606" w:rsidRDefault="003A1958">
          <w:pPr>
            <w:pStyle w:val="7CF4A3EFC137486CA9F89CA4CF437E9E"/>
          </w:pPr>
          <w:r w:rsidRPr="00FA3EB3">
            <w:t>Signature</w:t>
          </w:r>
        </w:p>
      </w:docPartBody>
    </w:docPart>
    <w:docPart>
      <w:docPartPr>
        <w:name w:val="6EEA5C7F12634358B5E71299936A7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E3109-E5B7-414B-B299-C9D9FCBB65AF}"/>
      </w:docPartPr>
      <w:docPartBody>
        <w:p w:rsidR="00094606" w:rsidRDefault="003A1958">
          <w:pPr>
            <w:pStyle w:val="6EEA5C7F12634358B5E71299936A7C98"/>
          </w:pPr>
          <w:r w:rsidRPr="00FA3EB3">
            <w:t>Name</w:t>
          </w:r>
        </w:p>
      </w:docPartBody>
    </w:docPart>
    <w:docPart>
      <w:docPartPr>
        <w:name w:val="B305EDA497CA432283108BC475F79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2425C-A030-4316-A7F1-1953D895C438}"/>
      </w:docPartPr>
      <w:docPartBody>
        <w:p w:rsidR="00094606" w:rsidRDefault="003A1958">
          <w:pPr>
            <w:pStyle w:val="B305EDA497CA432283108BC475F7902E"/>
          </w:pPr>
          <w:r w:rsidRPr="00FA3EB3">
            <w:t>Signature of the Person Submitting this Form</w:t>
          </w:r>
        </w:p>
      </w:docPartBody>
    </w:docPart>
    <w:docPart>
      <w:docPartPr>
        <w:name w:val="8EBC27D398C2402B9DF69B6341BAA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897A7-828E-4C8A-914A-84ED044BD432}"/>
      </w:docPartPr>
      <w:docPartBody>
        <w:p w:rsidR="00094606" w:rsidRDefault="003A1958">
          <w:pPr>
            <w:pStyle w:val="8EBC27D398C2402B9DF69B6341BAAC20"/>
          </w:pPr>
          <w:r w:rsidRPr="00FA3EB3">
            <w:t>Date of Signature</w:t>
          </w:r>
        </w:p>
      </w:docPartBody>
    </w:docPart>
    <w:docPart>
      <w:docPartPr>
        <w:name w:val="39B0202A38324680BF05273462E1C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6FF40-C6AF-464E-B9E5-507E8BFBCA15}"/>
      </w:docPartPr>
      <w:docPartBody>
        <w:p w:rsidR="00094606" w:rsidRDefault="003A1958">
          <w:pPr>
            <w:pStyle w:val="39B0202A38324680BF05273462E1C534"/>
          </w:pPr>
          <w:r w:rsidRPr="00FA3EB3">
            <w:t>MM</w:t>
          </w:r>
        </w:p>
      </w:docPartBody>
    </w:docPart>
    <w:docPart>
      <w:docPartPr>
        <w:name w:val="F8A1590FEF044B3882C26280C931D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3A470-7BCA-497E-ACD5-B49D7FA7A4F3}"/>
      </w:docPartPr>
      <w:docPartBody>
        <w:p w:rsidR="00094606" w:rsidRDefault="003A1958">
          <w:pPr>
            <w:pStyle w:val="F8A1590FEF044B3882C26280C931DBBD"/>
          </w:pPr>
          <w:r w:rsidRPr="00FA3EB3">
            <w:t>DD</w:t>
          </w:r>
        </w:p>
      </w:docPartBody>
    </w:docPart>
    <w:docPart>
      <w:docPartPr>
        <w:name w:val="C647115B3D4441079EF5BF92C2092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464C2-8EED-4835-AB2F-21C217B29D3B}"/>
      </w:docPartPr>
      <w:docPartBody>
        <w:p w:rsidR="00094606" w:rsidRDefault="003A1958">
          <w:pPr>
            <w:pStyle w:val="C647115B3D4441079EF5BF92C209232F"/>
          </w:pPr>
          <w:r w:rsidRPr="00FA3EB3">
            <w:t>YY</w:t>
          </w:r>
        </w:p>
      </w:docPartBody>
    </w:docPart>
    <w:docPart>
      <w:docPartPr>
        <w:name w:val="7DC650C6D8E8487E9E3E1508BFFA7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EB547-C8B6-4B70-B289-601A139A1311}"/>
      </w:docPartPr>
      <w:docPartBody>
        <w:p w:rsidR="00675D96" w:rsidRDefault="00094606" w:rsidP="00094606">
          <w:pPr>
            <w:pStyle w:val="7DC650C6D8E8487E9E3E1508BFFA7CDF"/>
          </w:pPr>
          <w:r w:rsidRPr="00FA3EB3">
            <w:t>Web 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90"/>
    <w:rsid w:val="00094606"/>
    <w:rsid w:val="003A1958"/>
    <w:rsid w:val="003D7290"/>
    <w:rsid w:val="0067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64A28DEEB44ECB8FC433C2FEF2A5F3">
    <w:name w:val="A364A28DEEB44ECB8FC433C2FEF2A5F3"/>
  </w:style>
  <w:style w:type="character" w:styleId="Emphasis">
    <w:name w:val="Emphasis"/>
    <w:basedOn w:val="DefaultParagraphFont"/>
    <w:uiPriority w:val="20"/>
    <w:qFormat/>
    <w:rsid w:val="003D7290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7CF4A3EFC137486CA9F89CA4CF437E9E">
    <w:name w:val="7CF4A3EFC137486CA9F89CA4CF437E9E"/>
  </w:style>
  <w:style w:type="paragraph" w:customStyle="1" w:styleId="6EEA5C7F12634358B5E71299936A7C98">
    <w:name w:val="6EEA5C7F12634358B5E71299936A7C98"/>
  </w:style>
  <w:style w:type="paragraph" w:customStyle="1" w:styleId="B305EDA497CA432283108BC475F7902E">
    <w:name w:val="B305EDA497CA432283108BC475F7902E"/>
  </w:style>
  <w:style w:type="paragraph" w:customStyle="1" w:styleId="8EBC27D398C2402B9DF69B6341BAAC20">
    <w:name w:val="8EBC27D398C2402B9DF69B6341BAAC20"/>
  </w:style>
  <w:style w:type="paragraph" w:customStyle="1" w:styleId="39B0202A38324680BF05273462E1C534">
    <w:name w:val="39B0202A38324680BF05273462E1C534"/>
  </w:style>
  <w:style w:type="paragraph" w:customStyle="1" w:styleId="F8A1590FEF044B3882C26280C931DBBD">
    <w:name w:val="F8A1590FEF044B3882C26280C931DBBD"/>
  </w:style>
  <w:style w:type="paragraph" w:customStyle="1" w:styleId="C647115B3D4441079EF5BF92C209232F">
    <w:name w:val="C647115B3D4441079EF5BF92C209232F"/>
  </w:style>
  <w:style w:type="paragraph" w:customStyle="1" w:styleId="7DC650C6D8E8487E9E3E1508BFFA7CDF">
    <w:name w:val="7DC650C6D8E8487E9E3E1508BFFA7CDF"/>
    <w:rsid w:val="000946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05B098372514284D29786EFFD2461" ma:contentTypeVersion="27" ma:contentTypeDescription="Create a new document." ma:contentTypeScope="" ma:versionID="23acb2f917bb72f2c58aebebbbe5eabe">
  <xsd:schema xmlns:xsd="http://www.w3.org/2001/XMLSchema" xmlns:xs="http://www.w3.org/2001/XMLSchema" xmlns:p="http://schemas.microsoft.com/office/2006/metadata/properties" xmlns:ns2="c7873246-a83e-47f0-ad81-049e4bf105fd" xmlns:ns3="324f2858-6ce7-435c-956f-33fbe6290f9f" targetNamespace="http://schemas.microsoft.com/office/2006/metadata/properties" ma:root="true" ma:fieldsID="6d3cdb825c0a1d4e9c0436b04569f8c3" ns2:_="" ns3:_="">
    <xsd:import namespace="c7873246-a83e-47f0-ad81-049e4bf105fd"/>
    <xsd:import namespace="324f2858-6ce7-435c-956f-33fbe6290f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73246-a83e-47f0-ad81-049e4bf10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f2858-6ce7-435c-956f-33fbe6290f9f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c7873246-a83e-47f0-ad81-049e4bf105fd" xsi:nil="true"/>
    <_dlc_DocId xmlns="324f2858-6ce7-435c-956f-33fbe6290f9f">CK4S6ZTYXN3Y-1872111123-116823</_dlc_DocId>
    <_dlc_DocIdUrl xmlns="324f2858-6ce7-435c-956f-33fbe6290f9f">
      <Url>https://marionsa.sharepoint.com/sites/CommunicationsUnit/_layouts/15/DocIdRedir.aspx?ID=CK4S6ZTYXN3Y-1872111123-116823</Url>
      <Description>CK4S6ZTYXN3Y-1872111123-116823</Description>
    </_dlc_DocIdUrl>
  </documentManagement>
</p:properties>
</file>

<file path=customXml/itemProps1.xml><?xml version="1.0" encoding="utf-8"?>
<ds:datastoreItem xmlns:ds="http://schemas.openxmlformats.org/officeDocument/2006/customXml" ds:itemID="{9EFA6F6C-50F2-4A93-9BF1-183C9008AB6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9D719D4-05DB-41B7-948E-C5E0848DCF2E}"/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CD373B-0576-4E44-A284-0B50CBA69FE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7891978-06d4-427d-9e8c-3da4a5028b36"/>
    <ds:schemaRef ds:uri="c7345295-f5bc-4230-9098-26537e37f45f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healthcare.dotx</Template>
  <TotalTime>0</TotalTime>
  <Pages>3</Pages>
  <Words>314</Words>
  <Characters>1791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2021-11-12T04:19:00Z</dcterms:created>
  <dcterms:modified xsi:type="dcterms:W3CDTF">2021-11-12T04:19:00Z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0x0101004AB05B098372514284D29786EFFD2461</vt:lpwstr>
  </property>
  <property fmtid="{D5CDD505-2E9C-101B-9397-08002B2CF9AE}" pid="3" name="_dlc_DocIdItemGuid">
    <vt:lpwstr>5efbc37d-379d-453b-b435-1b6c82ae1a53</vt:lpwstr>
  </property>
</Properties>
</file>